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ACB37" w14:textId="1A3F8123" w:rsidR="000C0BFF" w:rsidRDefault="000C0BFF" w:rsidP="000C0BFF">
      <w:pPr>
        <w:tabs>
          <w:tab w:val="left" w:pos="1770"/>
        </w:tabs>
      </w:pPr>
      <w:r>
        <w:rPr>
          <w:rFonts w:hint="eastAsia"/>
        </w:rPr>
        <w:t>【社協ブログ記事】</w:t>
      </w:r>
    </w:p>
    <w:p w14:paraId="3033DB08" w14:textId="77777777" w:rsidR="000C0BFF" w:rsidRDefault="000C0BFF" w:rsidP="000C0BFF">
      <w:pPr>
        <w:tabs>
          <w:tab w:val="left" w:pos="1770"/>
        </w:tabs>
      </w:pPr>
    </w:p>
    <w:p w14:paraId="0C40B6C0" w14:textId="5A7D1A72" w:rsidR="000C0BFF" w:rsidRDefault="000C0BFF" w:rsidP="000C0BFF">
      <w:pPr>
        <w:tabs>
          <w:tab w:val="left" w:pos="1770"/>
        </w:tabs>
      </w:pPr>
      <w:r>
        <w:rPr>
          <w:rFonts w:hint="eastAsia"/>
        </w:rPr>
        <w:t>タイトル：地域のお宝発見フェスティバル２回目～これって福祉だったんだ～を開催しました！</w:t>
      </w:r>
    </w:p>
    <w:p w14:paraId="377F4DE5" w14:textId="77777777" w:rsidR="000C0BFF" w:rsidRDefault="000C0BFF" w:rsidP="000C0BFF">
      <w:pPr>
        <w:tabs>
          <w:tab w:val="left" w:pos="1770"/>
        </w:tabs>
      </w:pPr>
    </w:p>
    <w:p w14:paraId="000C239E" w14:textId="169D69BC" w:rsidR="00F131EA" w:rsidRPr="00F131EA" w:rsidRDefault="00F131EA" w:rsidP="00F131EA">
      <w:pPr>
        <w:tabs>
          <w:tab w:val="left" w:pos="1770"/>
        </w:tabs>
      </w:pPr>
      <w:r w:rsidRPr="00F131EA">
        <w:t>令和７年１０月１８日（土）、総合福祉センターにて</w:t>
      </w:r>
      <w:r w:rsidR="002534B7">
        <w:rPr>
          <w:rFonts w:hint="eastAsia"/>
        </w:rPr>
        <w:t>地域で行われている住民活動を「地域のお宝」として紹介する</w:t>
      </w:r>
      <w:r w:rsidRPr="00F131EA">
        <w:t>「地域のお宝発見フェスティバル」を開催しました。</w:t>
      </w:r>
    </w:p>
    <w:p w14:paraId="6CBF048A" w14:textId="77777777" w:rsidR="00F131EA" w:rsidRPr="00F131EA" w:rsidRDefault="00F131EA" w:rsidP="00F131EA">
      <w:pPr>
        <w:tabs>
          <w:tab w:val="left" w:pos="1770"/>
        </w:tabs>
      </w:pPr>
      <w:r w:rsidRPr="00F131EA">
        <w:t>会場では、地域のお宝発表会をはじめ、コラボ手話カフェや車いすバスケットボールのエキシビジョンマッチなど、楽しいイベントが盛りだくさん。</w:t>
      </w:r>
    </w:p>
    <w:p w14:paraId="771E1F69" w14:textId="6EADCBB5" w:rsidR="00F131EA" w:rsidRPr="00F131EA" w:rsidRDefault="00F131EA" w:rsidP="00F131EA">
      <w:pPr>
        <w:tabs>
          <w:tab w:val="left" w:pos="1770"/>
        </w:tabs>
      </w:pPr>
      <w:r w:rsidRPr="00F131EA">
        <w:t>参加された皆さまには、たくさんの</w:t>
      </w:r>
      <w:r w:rsidRPr="00F131EA">
        <w:t>“</w:t>
      </w:r>
      <w:r w:rsidRPr="00F131EA">
        <w:t>地域のお宝</w:t>
      </w:r>
      <w:r w:rsidRPr="00F131EA">
        <w:t>”</w:t>
      </w:r>
      <w:r w:rsidRPr="00F131EA">
        <w:t>と出会っていただけたのではないかと思います。</w:t>
      </w:r>
      <w:r w:rsidRPr="00F131EA">
        <w:br/>
      </w:r>
      <w:r w:rsidRPr="00F131EA">
        <w:t>会場を盛り上げてくださった皆さま、イベントにご協力いただいた方々のおかげで、大盛況の一日となりました。心より感謝申し上げます。</w:t>
      </w:r>
    </w:p>
    <w:p w14:paraId="59A801BE" w14:textId="5DACC493" w:rsidR="00F131EA" w:rsidRPr="00F131EA" w:rsidRDefault="00F131EA" w:rsidP="00F131EA">
      <w:pPr>
        <w:tabs>
          <w:tab w:val="left" w:pos="1770"/>
        </w:tabs>
      </w:pPr>
      <w:r w:rsidRPr="00F131EA">
        <w:t>来年のフェスティバルも、どうぞお楽しみに！</w:t>
      </w:r>
    </w:p>
    <w:p w14:paraId="6C5A24A8" w14:textId="78DB63F9" w:rsidR="00F131EA" w:rsidRPr="00F131EA" w:rsidRDefault="00F131EA" w:rsidP="00F131EA">
      <w:pPr>
        <w:tabs>
          <w:tab w:val="left" w:pos="1770"/>
        </w:tabs>
      </w:pPr>
    </w:p>
    <w:p w14:paraId="6F56A3D4" w14:textId="2E4125D4" w:rsidR="00F131EA" w:rsidRPr="00F131EA" w:rsidRDefault="00C669C1" w:rsidP="00F131EA">
      <w:pPr>
        <w:tabs>
          <w:tab w:val="left" w:pos="177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A70452" wp14:editId="5044F939">
            <wp:simplePos x="0" y="0"/>
            <wp:positionH relativeFrom="column">
              <wp:posOffset>3295649</wp:posOffset>
            </wp:positionH>
            <wp:positionV relativeFrom="paragraph">
              <wp:posOffset>114300</wp:posOffset>
            </wp:positionV>
            <wp:extent cx="3544253" cy="2362200"/>
            <wp:effectExtent l="0" t="0" r="0" b="0"/>
            <wp:wrapNone/>
            <wp:docPr id="88838494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889" cy="236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9C1">
        <w:drawing>
          <wp:anchor distT="0" distB="0" distL="114300" distR="114300" simplePos="0" relativeHeight="251661312" behindDoc="0" locked="0" layoutInCell="1" allowOverlap="1" wp14:anchorId="78BC4936" wp14:editId="566FA016">
            <wp:simplePos x="0" y="0"/>
            <wp:positionH relativeFrom="column">
              <wp:posOffset>-38100</wp:posOffset>
            </wp:positionH>
            <wp:positionV relativeFrom="paragraph">
              <wp:posOffset>2619375</wp:posOffset>
            </wp:positionV>
            <wp:extent cx="3136265" cy="2162175"/>
            <wp:effectExtent l="0" t="0" r="6985" b="9525"/>
            <wp:wrapNone/>
            <wp:docPr id="198975743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0" t="1742" r="3638" b="19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9C1">
        <w:rPr>
          <w:b/>
          <w:bCs/>
        </w:rPr>
        <w:drawing>
          <wp:anchor distT="0" distB="0" distL="114300" distR="114300" simplePos="0" relativeHeight="251662336" behindDoc="0" locked="0" layoutInCell="1" allowOverlap="1" wp14:anchorId="6A7AC0C7" wp14:editId="7D162AA9">
            <wp:simplePos x="0" y="0"/>
            <wp:positionH relativeFrom="column">
              <wp:posOffset>3343275</wp:posOffset>
            </wp:positionH>
            <wp:positionV relativeFrom="paragraph">
              <wp:posOffset>2619375</wp:posOffset>
            </wp:positionV>
            <wp:extent cx="2905125" cy="2178050"/>
            <wp:effectExtent l="0" t="0" r="0" b="0"/>
            <wp:wrapNone/>
            <wp:docPr id="180373898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9C1">
        <w:drawing>
          <wp:anchor distT="0" distB="0" distL="114300" distR="114300" simplePos="0" relativeHeight="251660288" behindDoc="0" locked="0" layoutInCell="1" allowOverlap="1" wp14:anchorId="6F686CA4" wp14:editId="03EED962">
            <wp:simplePos x="0" y="0"/>
            <wp:positionH relativeFrom="column">
              <wp:posOffset>-38100</wp:posOffset>
            </wp:positionH>
            <wp:positionV relativeFrom="paragraph">
              <wp:posOffset>4942840</wp:posOffset>
            </wp:positionV>
            <wp:extent cx="3136265" cy="2142490"/>
            <wp:effectExtent l="0" t="0" r="6985" b="0"/>
            <wp:wrapNone/>
            <wp:docPr id="58545583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4" r="5429" b="11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31EA">
        <w:rPr>
          <w:noProof/>
        </w:rPr>
        <w:drawing>
          <wp:anchor distT="0" distB="0" distL="114300" distR="114300" simplePos="0" relativeHeight="251658240" behindDoc="0" locked="0" layoutInCell="1" allowOverlap="1" wp14:anchorId="60DF3DE7" wp14:editId="29EEF6E6">
            <wp:simplePos x="0" y="0"/>
            <wp:positionH relativeFrom="column">
              <wp:posOffset>-38204</wp:posOffset>
            </wp:positionH>
            <wp:positionV relativeFrom="paragraph">
              <wp:posOffset>111125</wp:posOffset>
            </wp:positionV>
            <wp:extent cx="3136265" cy="2362200"/>
            <wp:effectExtent l="0" t="0" r="6985" b="0"/>
            <wp:wrapNone/>
            <wp:docPr id="75008456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2B946" w14:textId="602A8FB1" w:rsidR="00C669C1" w:rsidRDefault="00C669C1" w:rsidP="000C0BFF">
      <w:pPr>
        <w:tabs>
          <w:tab w:val="left" w:pos="1770"/>
        </w:tabs>
      </w:pPr>
    </w:p>
    <w:p w14:paraId="040C27FA" w14:textId="2F5B0D9F" w:rsidR="00C669C1" w:rsidRDefault="00C669C1" w:rsidP="000C0BFF">
      <w:pPr>
        <w:tabs>
          <w:tab w:val="left" w:pos="1770"/>
        </w:tabs>
      </w:pPr>
    </w:p>
    <w:p w14:paraId="2C030BE1" w14:textId="137373AB" w:rsidR="00C669C1" w:rsidRDefault="00C669C1" w:rsidP="000C0BFF">
      <w:pPr>
        <w:tabs>
          <w:tab w:val="left" w:pos="1770"/>
        </w:tabs>
      </w:pPr>
    </w:p>
    <w:p w14:paraId="66ABF438" w14:textId="55166A0E" w:rsidR="00C669C1" w:rsidRDefault="00C669C1" w:rsidP="000C0BFF">
      <w:pPr>
        <w:tabs>
          <w:tab w:val="left" w:pos="1770"/>
        </w:tabs>
      </w:pPr>
    </w:p>
    <w:p w14:paraId="1FDF882C" w14:textId="764F6E6C" w:rsidR="000C0BFF" w:rsidRDefault="000C0BFF" w:rsidP="000C0BFF">
      <w:pPr>
        <w:tabs>
          <w:tab w:val="left" w:pos="1770"/>
        </w:tabs>
      </w:pPr>
    </w:p>
    <w:p w14:paraId="2CAF7F40" w14:textId="2D0BAC1C" w:rsidR="00C669C1" w:rsidRDefault="00C669C1" w:rsidP="000C0BFF">
      <w:pPr>
        <w:tabs>
          <w:tab w:val="left" w:pos="1770"/>
        </w:tabs>
      </w:pPr>
    </w:p>
    <w:p w14:paraId="7CDED0AB" w14:textId="091E4B51" w:rsidR="00C669C1" w:rsidRDefault="00C669C1" w:rsidP="000C0BFF">
      <w:pPr>
        <w:tabs>
          <w:tab w:val="left" w:pos="1770"/>
        </w:tabs>
      </w:pPr>
    </w:p>
    <w:p w14:paraId="6EE9CBE5" w14:textId="307EF8D3" w:rsidR="00C669C1" w:rsidRDefault="00C669C1" w:rsidP="000C0BFF">
      <w:pPr>
        <w:tabs>
          <w:tab w:val="left" w:pos="1770"/>
        </w:tabs>
      </w:pPr>
    </w:p>
    <w:p w14:paraId="22BF92AF" w14:textId="3D6A5267" w:rsidR="00C669C1" w:rsidRDefault="00C669C1" w:rsidP="000C0BFF">
      <w:pPr>
        <w:tabs>
          <w:tab w:val="left" w:pos="1770"/>
        </w:tabs>
      </w:pPr>
    </w:p>
    <w:p w14:paraId="689C70F7" w14:textId="6E52053A" w:rsidR="00C669C1" w:rsidRDefault="00C669C1" w:rsidP="000C0BFF">
      <w:pPr>
        <w:tabs>
          <w:tab w:val="left" w:pos="1770"/>
        </w:tabs>
      </w:pPr>
    </w:p>
    <w:p w14:paraId="1701AFA6" w14:textId="53A58701" w:rsidR="00C669C1" w:rsidRDefault="00C669C1" w:rsidP="000C0BFF">
      <w:pPr>
        <w:tabs>
          <w:tab w:val="left" w:pos="1770"/>
        </w:tabs>
      </w:pPr>
    </w:p>
    <w:p w14:paraId="6F0E0B73" w14:textId="525BBB1D" w:rsidR="00C669C1" w:rsidRDefault="00C669C1" w:rsidP="000C0BFF">
      <w:pPr>
        <w:tabs>
          <w:tab w:val="left" w:pos="1770"/>
        </w:tabs>
      </w:pPr>
    </w:p>
    <w:p w14:paraId="356EF3DE" w14:textId="213F96CB" w:rsidR="00C669C1" w:rsidRDefault="00C669C1" w:rsidP="000C0BFF">
      <w:pPr>
        <w:tabs>
          <w:tab w:val="left" w:pos="1770"/>
        </w:tabs>
      </w:pPr>
    </w:p>
    <w:p w14:paraId="7C936CB1" w14:textId="5F551E57" w:rsidR="00C669C1" w:rsidRDefault="00C669C1" w:rsidP="000C0BFF">
      <w:pPr>
        <w:tabs>
          <w:tab w:val="left" w:pos="1770"/>
        </w:tabs>
      </w:pPr>
    </w:p>
    <w:p w14:paraId="634AF057" w14:textId="6D1497A7" w:rsidR="00C669C1" w:rsidRPr="00C669C1" w:rsidRDefault="00C669C1" w:rsidP="00C669C1">
      <w:pPr>
        <w:tabs>
          <w:tab w:val="left" w:pos="1770"/>
        </w:tabs>
      </w:pPr>
    </w:p>
    <w:p w14:paraId="11995814" w14:textId="4DBDFBB1" w:rsidR="00C669C1" w:rsidRDefault="00C669C1" w:rsidP="000C0BFF">
      <w:pPr>
        <w:tabs>
          <w:tab w:val="left" w:pos="1770"/>
        </w:tabs>
      </w:pPr>
    </w:p>
    <w:p w14:paraId="141CC9A4" w14:textId="18CF4E19" w:rsidR="00C669C1" w:rsidRPr="00C669C1" w:rsidRDefault="00C669C1" w:rsidP="00C669C1">
      <w:pPr>
        <w:tabs>
          <w:tab w:val="left" w:pos="1770"/>
        </w:tabs>
      </w:pPr>
    </w:p>
    <w:p w14:paraId="6A51A3EF" w14:textId="29636F22" w:rsidR="00C669C1" w:rsidRPr="00C669C1" w:rsidRDefault="00C669C1" w:rsidP="00C669C1">
      <w:pPr>
        <w:tabs>
          <w:tab w:val="left" w:pos="1770"/>
        </w:tabs>
      </w:pPr>
    </w:p>
    <w:p w14:paraId="2F7CB59D" w14:textId="751F4899" w:rsidR="00C669C1" w:rsidRPr="00C669C1" w:rsidRDefault="00C669C1" w:rsidP="00C669C1">
      <w:pPr>
        <w:tabs>
          <w:tab w:val="left" w:pos="1770"/>
        </w:tabs>
      </w:pPr>
    </w:p>
    <w:p w14:paraId="02427DE5" w14:textId="22D44320" w:rsidR="00C669C1" w:rsidRPr="00C669C1" w:rsidRDefault="00C669C1" w:rsidP="00C669C1">
      <w:pPr>
        <w:tabs>
          <w:tab w:val="left" w:pos="1770"/>
        </w:tabs>
        <w:rPr>
          <w:b/>
          <w:bCs/>
        </w:rPr>
      </w:pPr>
    </w:p>
    <w:p w14:paraId="741CE764" w14:textId="522B2517" w:rsidR="00C669C1" w:rsidRPr="00C669C1" w:rsidRDefault="00C669C1" w:rsidP="000C0BFF">
      <w:pPr>
        <w:tabs>
          <w:tab w:val="left" w:pos="1770"/>
        </w:tabs>
        <w:rPr>
          <w:rFonts w:hint="eastAsia"/>
          <w:b/>
          <w:bCs/>
        </w:rPr>
      </w:pPr>
    </w:p>
    <w:sectPr w:rsidR="00C669C1" w:rsidRPr="00C669C1" w:rsidSect="00C669C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44AC8" w14:textId="77777777" w:rsidR="004B6FB2" w:rsidRDefault="004B6FB2" w:rsidP="00AA6952">
      <w:r>
        <w:separator/>
      </w:r>
    </w:p>
  </w:endnote>
  <w:endnote w:type="continuationSeparator" w:id="0">
    <w:p w14:paraId="293E2D25" w14:textId="77777777" w:rsidR="004B6FB2" w:rsidRDefault="004B6FB2" w:rsidP="00AA6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E1DE4" w14:textId="77777777" w:rsidR="004B6FB2" w:rsidRDefault="004B6FB2" w:rsidP="00AA6952">
      <w:r>
        <w:separator/>
      </w:r>
    </w:p>
  </w:footnote>
  <w:footnote w:type="continuationSeparator" w:id="0">
    <w:p w14:paraId="47A50A34" w14:textId="77777777" w:rsidR="004B6FB2" w:rsidRDefault="004B6FB2" w:rsidP="00AA69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BFF"/>
    <w:rsid w:val="000C0BFF"/>
    <w:rsid w:val="002534B7"/>
    <w:rsid w:val="003A673E"/>
    <w:rsid w:val="003B41F7"/>
    <w:rsid w:val="004009EF"/>
    <w:rsid w:val="004B6FB2"/>
    <w:rsid w:val="007F614F"/>
    <w:rsid w:val="008111EC"/>
    <w:rsid w:val="00910FCE"/>
    <w:rsid w:val="00AA6952"/>
    <w:rsid w:val="00BE3CF0"/>
    <w:rsid w:val="00C669C1"/>
    <w:rsid w:val="00D65977"/>
    <w:rsid w:val="00D94252"/>
    <w:rsid w:val="00DC4CBE"/>
    <w:rsid w:val="00F131EA"/>
    <w:rsid w:val="00FA4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D58FE3"/>
  <w15:chartTrackingRefBased/>
  <w15:docId w15:val="{A9A48AA0-8BF2-43BC-9CFE-A399FC70B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11EC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111E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11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11E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11E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11E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11E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11E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11E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11E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111E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111E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111E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8111E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111E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111E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111E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111E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111E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111E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111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111E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111E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List Paragraph"/>
    <w:basedOn w:val="a"/>
    <w:uiPriority w:val="34"/>
    <w:qFormat/>
    <w:rsid w:val="008111EC"/>
    <w:pPr>
      <w:ind w:left="720"/>
      <w:contextualSpacing/>
    </w:pPr>
  </w:style>
  <w:style w:type="paragraph" w:styleId="a8">
    <w:name w:val="Quote"/>
    <w:basedOn w:val="a"/>
    <w:next w:val="a"/>
    <w:link w:val="a9"/>
    <w:uiPriority w:val="29"/>
    <w:qFormat/>
    <w:rsid w:val="008111E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引用文 (文字)"/>
    <w:basedOn w:val="a0"/>
    <w:link w:val="a8"/>
    <w:uiPriority w:val="29"/>
    <w:rsid w:val="008111EC"/>
    <w:rPr>
      <w:i/>
      <w:iCs/>
      <w:color w:val="404040" w:themeColor="text1" w:themeTint="BF"/>
    </w:rPr>
  </w:style>
  <w:style w:type="paragraph" w:styleId="21">
    <w:name w:val="Intense Quote"/>
    <w:basedOn w:val="a"/>
    <w:next w:val="a"/>
    <w:link w:val="22"/>
    <w:uiPriority w:val="30"/>
    <w:qFormat/>
    <w:rsid w:val="008111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2">
    <w:name w:val="引用文 2 (文字)"/>
    <w:basedOn w:val="a0"/>
    <w:link w:val="21"/>
    <w:uiPriority w:val="30"/>
    <w:rsid w:val="008111EC"/>
    <w:rPr>
      <w:i/>
      <w:iCs/>
      <w:color w:val="2F5496" w:themeColor="accent1" w:themeShade="BF"/>
    </w:rPr>
  </w:style>
  <w:style w:type="character" w:styleId="23">
    <w:name w:val="Intense Emphasis"/>
    <w:basedOn w:val="a0"/>
    <w:uiPriority w:val="21"/>
    <w:qFormat/>
    <w:rsid w:val="008111EC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8111EC"/>
    <w:rPr>
      <w:b/>
      <w:bCs/>
      <w:smallCaps/>
      <w:color w:val="2F5496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F131EA"/>
    <w:rPr>
      <w:rFonts w:ascii="Times New Roman" w:hAnsi="Times New Roman" w:cs="Times New Roman"/>
      <w:sz w:val="24"/>
    </w:rPr>
  </w:style>
  <w:style w:type="paragraph" w:styleId="aa">
    <w:name w:val="header"/>
    <w:basedOn w:val="a"/>
    <w:link w:val="ab"/>
    <w:uiPriority w:val="99"/>
    <w:unhideWhenUsed/>
    <w:rsid w:val="00AA695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AA6952"/>
  </w:style>
  <w:style w:type="paragraph" w:styleId="ac">
    <w:name w:val="footer"/>
    <w:basedOn w:val="a"/>
    <w:link w:val="ad"/>
    <w:uiPriority w:val="99"/>
    <w:unhideWhenUsed/>
    <w:rsid w:val="00AA695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AA69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2007 - 2010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D20180-9840-439E-9831-BF96C2A0F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2025-11-07T00:45:00Z</cp:lastPrinted>
  <dcterms:created xsi:type="dcterms:W3CDTF">2025-11-04T02:02:00Z</dcterms:created>
  <dcterms:modified xsi:type="dcterms:W3CDTF">2025-11-07T00:50:00Z</dcterms:modified>
</cp:coreProperties>
</file>